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Style w:val="35"/>
          <w:rFonts w:hint="default" w:ascii="Cambria" w:hAnsi="Cambria" w:cs="Cambria"/>
          <w:b/>
          <w:bCs/>
          <w:color w:val="4F81BD"/>
          <w:sz w:val="52"/>
          <w:szCs w:val="52"/>
          <w:woUserID w:val="1"/>
        </w:rPr>
      </w:pPr>
      <w:r>
        <w:rPr>
          <w:rStyle w:val="35"/>
          <w:rFonts w:hint="default" w:ascii="Cambria" w:hAnsi="Cambria" w:cs="Cambria"/>
          <w:b/>
          <w:bCs/>
          <w:color w:val="4F81BD"/>
          <w:sz w:val="52"/>
          <w:szCs w:val="52"/>
          <w:woUserID w:val="1"/>
        </w:rPr>
        <w:t>BHAVYA LAVTI</w:t>
      </w:r>
    </w:p>
    <w:p>
      <w:pPr>
        <w:keepNext w:val="0"/>
        <w:keepLines w:val="0"/>
        <w:widowControl/>
        <w:suppressLineNumbers w:val="0"/>
        <w:rPr>
          <w:rFonts w:hint="default"/>
        </w:rPr>
      </w:pPr>
      <w:r>
        <w:rPr>
          <w:rFonts w:hint="default" w:ascii="Cambria" w:hAnsi="Cambria" w:cs="Cambria"/>
          <w:woUserID w:val="1"/>
        </w:rPr>
        <w:pict>
          <v:rect id="_x0000_i103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Style w:val="35"/>
          <w:rFonts w:hint="default" w:ascii="Cambria" w:hAnsi="Cambria" w:cs="Cambria"/>
          <w:woUserID w:val="1"/>
        </w:rPr>
        <w:t>DOB:</w:t>
      </w:r>
      <w:r>
        <w:rPr>
          <w:rFonts w:hint="default" w:ascii="Cambria" w:hAnsi="Cambria" w:cs="Cambria"/>
          <w:woUserID w:val="1"/>
        </w:rPr>
        <w:t xml:space="preserve"> 17/07/2008</w:t>
      </w:r>
      <w:r>
        <w:rPr>
          <w:rFonts w:hint="default" w:ascii="Cambria" w:hAnsi="Cambria" w:cs="Cambria"/>
          <w:woUserID w:val="1"/>
        </w:rPr>
        <w:br w:type="textWrapping"/>
      </w:r>
      <w:r>
        <w:rPr>
          <w:rStyle w:val="35"/>
          <w:rFonts w:hint="default" w:ascii="Cambria" w:hAnsi="Cambria" w:cs="Cambria"/>
          <w:woUserID w:val="1"/>
        </w:rPr>
        <w:t>Email:</w:t>
      </w:r>
      <w:r>
        <w:rPr>
          <w:rFonts w:hint="default" w:ascii="Cambria" w:hAnsi="Cambria" w:cs="Cambria"/>
          <w:woUserID w:val="1"/>
        </w:rPr>
        <w:t xml:space="preserve"> bhavyalavti2@gmail.com</w:t>
      </w:r>
      <w:r>
        <w:rPr>
          <w:rFonts w:hint="default" w:ascii="Cambria" w:hAnsi="Cambria" w:cs="Cambria"/>
          <w:woUserID w:val="1"/>
        </w:rPr>
        <w:br w:type="textWrapping"/>
      </w:r>
      <w:r>
        <w:rPr>
          <w:rStyle w:val="35"/>
          <w:rFonts w:hint="default" w:ascii="Cambria" w:hAnsi="Cambria" w:cs="Cambria"/>
          <w:woUserID w:val="1"/>
        </w:rPr>
        <w:t>Instagram ID:</w:t>
      </w:r>
      <w:r>
        <w:rPr>
          <w:rFonts w:hint="default" w:ascii="Cambria" w:hAnsi="Cambria" w:cs="Cambria"/>
          <w:woUserID w:val="1"/>
        </w:rPr>
        <w:t xml:space="preserve"> @avneers_alcove</w:t>
      </w:r>
      <w:r>
        <w:rPr>
          <w:rFonts w:hint="default" w:ascii="Cambria" w:hAnsi="Cambria" w:cs="Cambria"/>
          <w:woUserID w:val="1"/>
        </w:rPr>
        <w:br w:type="textWrapping"/>
      </w:r>
      <w:r>
        <w:rPr>
          <w:rStyle w:val="35"/>
          <w:rFonts w:hint="default" w:ascii="Cambria" w:hAnsi="Cambria" w:cs="Cambria"/>
          <w:woUserID w:val="1"/>
        </w:rPr>
        <w:t>LinkedIn:</w:t>
      </w:r>
      <w:r>
        <w:rPr>
          <w:rFonts w:hint="default" w:ascii="Cambria" w:hAnsi="Cambria" w:cs="Cambria"/>
          <w:woUserID w:val="1"/>
        </w:rPr>
        <w:t xml:space="preserve"> Bhavya Lavti</w:t>
      </w:r>
      <w:r>
        <w:rPr>
          <w:rFonts w:hint="default" w:ascii="Cambria" w:hAnsi="Cambria" w:cs="Cambria"/>
          <w:woUserID w:val="1"/>
        </w:rPr>
        <w:br w:type="textWrapping"/>
      </w:r>
      <w:r>
        <w:rPr>
          <w:rStyle w:val="35"/>
          <w:rFonts w:hint="default" w:ascii="Cambria" w:hAnsi="Cambria" w:cs="Cambria"/>
          <w:woUserID w:val="1"/>
        </w:rPr>
        <w:t>Address:</w:t>
      </w:r>
      <w:r>
        <w:rPr>
          <w:rFonts w:hint="default" w:ascii="Cambria" w:hAnsi="Cambria" w:cs="Cambria"/>
          <w:woUserID w:val="1"/>
        </w:rPr>
        <w:t xml:space="preserve"> 151/15th Floor, Persepolis, Cuffe Parade, Mumbai – 5</w:t>
      </w:r>
      <w:r>
        <w:rPr>
          <w:rFonts w:hint="default" w:ascii="Cambria" w:hAnsi="Cambria" w:cs="Cambria"/>
          <w:woUserID w:val="1"/>
        </w:rPr>
        <w:br w:type="textWrapping"/>
      </w:r>
      <w:r>
        <w:rPr>
          <w:rStyle w:val="35"/>
          <w:rFonts w:hint="default" w:ascii="Cambria" w:hAnsi="Cambria" w:cs="Cambria"/>
          <w:woUserID w:val="1"/>
        </w:rPr>
        <w:t>Mobile No:</w:t>
      </w:r>
      <w:r>
        <w:rPr>
          <w:rFonts w:hint="default" w:ascii="Cambria" w:hAnsi="Cambria" w:cs="Cambria"/>
          <w:woUserID w:val="1"/>
        </w:rPr>
        <w:t xml:space="preserve"> 8355876996</w:t>
      </w: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ABOUT ME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An aspiring Data Analyst, I am passionate about technology and community service. </w:t>
      </w:r>
      <w:bookmarkStart w:id="0" w:name="_GoBack"/>
      <w:bookmarkEnd w:id="0"/>
      <w:r>
        <w:rPr>
          <w:rFonts w:hint="default" w:ascii="Cambria" w:hAnsi="Cambria" w:cs="Cambria"/>
          <w:woUserID w:val="1"/>
        </w:rPr>
        <w:t>A music aficionado and a poet, I strive to achieve personal growth through academic excellence and by applying my technical skills to make meaningful contributions to society.</w:t>
      </w: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ACADEMICS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>• BD Somani International School – IBDP-2 (Current), studying Advanced Mathematics AA, Computer Science &amp; Business Management as HL subjects.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>• Past student of JBCN Borivali – Playgroup to Grade 8 (IGCSE Board).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LEADERSHIP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Inducted as President of </w:t>
      </w:r>
      <w:r>
        <w:rPr>
          <w:rStyle w:val="35"/>
          <w:rFonts w:hint="default" w:ascii="Cambria" w:hAnsi="Cambria" w:cs="Cambria"/>
          <w:woUserID w:val="1"/>
        </w:rPr>
        <w:t>Leo Club of Simbaas</w:t>
      </w:r>
      <w:r>
        <w:rPr>
          <w:rFonts w:hint="default" w:ascii="Cambria" w:hAnsi="Cambria" w:cs="Cambria"/>
          <w:woUserID w:val="1"/>
        </w:rPr>
        <w:t xml:space="preserve"> – youth wing of Lions Club (largest NGO in the world).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AWARDS &amp; ACHIEVEMENTS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Style w:val="17"/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Awarded a special International Lions pin and certificate for contribution towards humanitarian causes at the multiple Lions Club award function by the District Governor </w:t>
      </w:r>
      <w:r>
        <w:rPr>
          <w:rStyle w:val="17"/>
          <w:rFonts w:hint="default" w:ascii="Cambria" w:hAnsi="Cambria" w:cs="Cambria"/>
          <w:woUserID w:val="1"/>
        </w:rPr>
        <w:t>Saraswati Sankar.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Style w:val="17"/>
          <w:rFonts w:hint="default" w:ascii="Cambria" w:hAnsi="Cambria" w:cs="Cambria"/>
          <w:woUserID w:val="1"/>
        </w:rPr>
      </w:pP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Being an avid Cuber, have won at multiple Cube competitions and am a </w:t>
      </w:r>
      <w:r>
        <w:rPr>
          <w:rStyle w:val="35"/>
          <w:rFonts w:hint="default" w:ascii="Cambria" w:hAnsi="Cambria" w:cs="Cambria"/>
          <w:woUserID w:val="1"/>
        </w:rPr>
        <w:t>Silver Medallist</w:t>
      </w:r>
      <w:r>
        <w:rPr>
          <w:rFonts w:hint="default" w:ascii="Cambria" w:hAnsi="Cambria" w:cs="Cambria"/>
          <w:woUserID w:val="1"/>
        </w:rPr>
        <w:t xml:space="preserve"> at the National Level Cube Championship. Also a member of the </w:t>
      </w:r>
      <w:r>
        <w:rPr>
          <w:rStyle w:val="35"/>
          <w:rFonts w:hint="default" w:ascii="Cambria" w:hAnsi="Cambria" w:cs="Cambria"/>
          <w:woUserID w:val="1"/>
        </w:rPr>
        <w:t>Noble World Record Holder</w:t>
      </w:r>
      <w:r>
        <w:rPr>
          <w:rFonts w:hint="default" w:ascii="Cambria" w:hAnsi="Cambria" w:cs="Cambria"/>
          <w:woUserID w:val="1"/>
        </w:rPr>
        <w:t xml:space="preserve"> for the largest Cube Mosaic in the world.</w:t>
      </w: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RESEARCH &amp; PROJECTS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Developed a </w:t>
      </w:r>
      <w:r>
        <w:rPr>
          <w:rStyle w:val="35"/>
          <w:rFonts w:hint="default" w:ascii="Cambria" w:hAnsi="Cambria" w:cs="Cambria"/>
          <w:woUserID w:val="1"/>
        </w:rPr>
        <w:t>Mobile App on Mental Health Wellbeing</w:t>
      </w:r>
      <w:r>
        <w:rPr>
          <w:rFonts w:hint="default" w:ascii="Cambria" w:hAnsi="Cambria" w:cs="Cambria"/>
          <w:woUserID w:val="1"/>
        </w:rPr>
        <w:t xml:space="preserve"> providing anonymous reporting, chat support, and free professional counseling through </w:t>
      </w:r>
      <w:r>
        <w:rPr>
          <w:rStyle w:val="17"/>
          <w:rFonts w:hint="default" w:ascii="Cambria" w:hAnsi="Cambria" w:cs="Cambria"/>
          <w:woUserID w:val="1"/>
        </w:rPr>
        <w:t>Parisar Asha</w:t>
      </w:r>
      <w:r>
        <w:rPr>
          <w:rFonts w:hint="default" w:ascii="Cambria" w:hAnsi="Cambria" w:cs="Cambria"/>
          <w:woUserID w:val="1"/>
        </w:rPr>
        <w:t xml:space="preserve"> organization.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Published </w:t>
      </w:r>
      <w:r>
        <w:rPr>
          <w:rStyle w:val="35"/>
          <w:rFonts w:hint="default" w:ascii="Cambria" w:hAnsi="Cambria" w:cs="Cambria"/>
          <w:woUserID w:val="1"/>
        </w:rPr>
        <w:t>Research Paper</w:t>
      </w:r>
      <w:r>
        <w:rPr>
          <w:rFonts w:hint="default" w:ascii="Cambria" w:hAnsi="Cambria" w:cs="Cambria"/>
          <w:woUserID w:val="1"/>
        </w:rPr>
        <w:t xml:space="preserve"> titled </w:t>
      </w:r>
      <w:r>
        <w:rPr>
          <w:rStyle w:val="17"/>
          <w:rFonts w:hint="default" w:ascii="Cambria" w:hAnsi="Cambria" w:cs="Cambria"/>
          <w:woUserID w:val="1"/>
        </w:rPr>
        <w:t>‘Exploring Lived Experiences of School Students Facing Bullying and Its Impact on Their Academic Engagement’</w:t>
      </w:r>
      <w:r>
        <w:rPr>
          <w:rFonts w:hint="default" w:ascii="Cambria" w:hAnsi="Cambria" w:cs="Cambria"/>
          <w:woUserID w:val="1"/>
        </w:rPr>
        <w:t>, using Quantitative and Qualitative methods and extensive surveys conducted in 4 colleges.</w:t>
      </w: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TECHNICAL SKILLS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Completed Course in </w:t>
      </w:r>
      <w:r>
        <w:rPr>
          <w:rStyle w:val="35"/>
          <w:rFonts w:hint="default" w:ascii="Cambria" w:hAnsi="Cambria" w:cs="Cambria"/>
          <w:woUserID w:val="1"/>
        </w:rPr>
        <w:t>Robotics</w:t>
      </w:r>
      <w:r>
        <w:rPr>
          <w:rFonts w:hint="default" w:ascii="Cambria" w:hAnsi="Cambria" w:cs="Cambria"/>
          <w:woUserID w:val="1"/>
        </w:rPr>
        <w:t xml:space="preserve"> through Science Kids – built Solar Lamps, Alarm Bell System, Mini Robots etc.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Proficient in </w:t>
      </w:r>
      <w:r>
        <w:rPr>
          <w:rStyle w:val="35"/>
          <w:rFonts w:hint="default" w:ascii="Cambria" w:hAnsi="Cambria" w:cs="Cambria"/>
          <w:woUserID w:val="1"/>
        </w:rPr>
        <w:t>Python</w:t>
      </w:r>
      <w:r>
        <w:rPr>
          <w:rFonts w:hint="default" w:ascii="Cambria" w:hAnsi="Cambria" w:cs="Cambria"/>
          <w:woUserID w:val="1"/>
        </w:rPr>
        <w:t xml:space="preserve">, securing A grade in the qualifying exams. Built a mobile app on </w:t>
      </w:r>
      <w:r>
        <w:rPr>
          <w:rStyle w:val="17"/>
          <w:rFonts w:hint="default" w:ascii="Cambria" w:hAnsi="Cambria" w:cs="Cambria"/>
          <w:woUserID w:val="1"/>
        </w:rPr>
        <w:t>Clinic Management System</w:t>
      </w:r>
      <w:r>
        <w:rPr>
          <w:rFonts w:hint="default" w:ascii="Cambria" w:hAnsi="Cambria" w:cs="Cambria"/>
          <w:woUserID w:val="1"/>
        </w:rPr>
        <w:t>, which provides a user-friendly interface for doctors and patients, implementing a paperless system for appointments, records, and follow-ups.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Learnt </w:t>
      </w:r>
      <w:r>
        <w:rPr>
          <w:rStyle w:val="35"/>
          <w:rFonts w:hint="default" w:ascii="Cambria" w:hAnsi="Cambria" w:cs="Cambria"/>
          <w:woUserID w:val="1"/>
        </w:rPr>
        <w:t>Core &amp; Advanced Java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35"/>
          <w:rFonts w:hint="default" w:ascii="Cambria" w:hAnsi="Cambria" w:cs="Cambria"/>
          <w:woUserID w:val="1"/>
        </w:rPr>
        <w:t>JavaScript</w:t>
      </w:r>
      <w:r>
        <w:rPr>
          <w:rFonts w:hint="default" w:ascii="Cambria" w:hAnsi="Cambria" w:cs="Cambria"/>
          <w:woUserID w:val="1"/>
        </w:rPr>
        <w:t>, securing B grade in the qualifying exams.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Learnt </w:t>
      </w:r>
      <w:r>
        <w:rPr>
          <w:rStyle w:val="35"/>
          <w:rFonts w:hint="default" w:ascii="Cambria" w:hAnsi="Cambria" w:cs="Cambria"/>
          <w:woUserID w:val="1"/>
        </w:rPr>
        <w:t>SQL</w:t>
      </w:r>
      <w:r>
        <w:rPr>
          <w:rFonts w:hint="default" w:ascii="Cambria" w:hAnsi="Cambria" w:cs="Cambria"/>
          <w:woUserID w:val="1"/>
        </w:rPr>
        <w:t xml:space="preserve">, which helped in building the </w:t>
      </w:r>
      <w:r>
        <w:rPr>
          <w:rStyle w:val="17"/>
          <w:rFonts w:hint="default" w:ascii="Cambria" w:hAnsi="Cambria" w:cs="Cambria"/>
          <w:woUserID w:val="1"/>
        </w:rPr>
        <w:t>Clinic Management System</w:t>
      </w:r>
      <w:r>
        <w:rPr>
          <w:rFonts w:hint="default" w:ascii="Cambria" w:hAnsi="Cambria" w:cs="Cambria"/>
          <w:woUserID w:val="1"/>
        </w:rPr>
        <w:t xml:space="preserve"> app.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Proficient in </w:t>
      </w:r>
      <w:r>
        <w:rPr>
          <w:rStyle w:val="35"/>
          <w:rFonts w:hint="default" w:ascii="Cambria" w:hAnsi="Cambria" w:cs="Cambria"/>
          <w:woUserID w:val="1"/>
        </w:rPr>
        <w:t>C++</w:t>
      </w:r>
      <w:r>
        <w:rPr>
          <w:rFonts w:hint="default" w:ascii="Cambria" w:hAnsi="Cambria" w:cs="Cambria"/>
          <w:woUserID w:val="1"/>
        </w:rPr>
        <w:t>, securing B grade in the qualifying exams.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Built small games like </w:t>
      </w:r>
      <w:r>
        <w:rPr>
          <w:rStyle w:val="17"/>
          <w:rFonts w:hint="default" w:ascii="Cambria" w:hAnsi="Cambria" w:cs="Cambria"/>
          <w:woUserID w:val="1"/>
        </w:rPr>
        <w:t>Quiz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Number Guessing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Minesweeper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Tic Tac Toe</w:t>
      </w:r>
      <w:r>
        <w:rPr>
          <w:rFonts w:hint="default" w:ascii="Cambria" w:hAnsi="Cambria" w:cs="Cambria"/>
          <w:woUserID w:val="1"/>
        </w:rPr>
        <w:t>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Built </w:t>
      </w:r>
      <w:r>
        <w:rPr>
          <w:rStyle w:val="17"/>
          <w:rFonts w:hint="default" w:ascii="Cambria" w:hAnsi="Cambria" w:cs="Cambria"/>
          <w:woUserID w:val="1"/>
        </w:rPr>
        <w:t>Student Grading System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Library Management App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Billing System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ATM Simulator</w:t>
      </w:r>
      <w:r>
        <w:rPr>
          <w:rFonts w:hint="default" w:ascii="Cambria" w:hAnsi="Cambria" w:cs="Cambria"/>
          <w:woUserID w:val="1"/>
        </w:rPr>
        <w:t xml:space="preserve">, </w:t>
      </w:r>
      <w:r>
        <w:rPr>
          <w:rStyle w:val="17"/>
          <w:rFonts w:hint="default" w:ascii="Cambria" w:hAnsi="Cambria" w:cs="Cambria"/>
          <w:woUserID w:val="1"/>
        </w:rPr>
        <w:t>Weather App</w:t>
      </w:r>
      <w:r>
        <w:rPr>
          <w:rFonts w:hint="default" w:ascii="Cambria" w:hAnsi="Cambria" w:cs="Cambria"/>
          <w:woUserID w:val="1"/>
        </w:rPr>
        <w:t xml:space="preserve">, and </w:t>
      </w:r>
      <w:r>
        <w:rPr>
          <w:rStyle w:val="17"/>
          <w:rFonts w:hint="default" w:ascii="Cambria" w:hAnsi="Cambria" w:cs="Cambria"/>
          <w:woUserID w:val="1"/>
        </w:rPr>
        <w:t>To-Do Lists</w:t>
      </w:r>
      <w:r>
        <w:rPr>
          <w:rFonts w:hint="default" w:ascii="Cambria" w:hAnsi="Cambria" w:cs="Cambria"/>
          <w:woUserID w:val="1"/>
        </w:rPr>
        <w:t xml:space="preserve"> as part of Computer Programming courses.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As a member of </w:t>
      </w:r>
      <w:r>
        <w:rPr>
          <w:rStyle w:val="35"/>
          <w:rFonts w:hint="default" w:ascii="Cambria" w:hAnsi="Cambria" w:cs="Cambria"/>
          <w:woUserID w:val="1"/>
        </w:rPr>
        <w:t>GVC Entrepreneurs Club</w:t>
      </w:r>
      <w:r>
        <w:rPr>
          <w:rFonts w:hint="default" w:ascii="Cambria" w:hAnsi="Cambria" w:cs="Cambria"/>
          <w:woUserID w:val="1"/>
        </w:rPr>
        <w:t>, collaborated with team members to make AI chatbots and Meta ads for Facebook.</w:t>
      </w: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3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COMMUNITY SERVICE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As President of Leo Club and in collaboration with Lions Club, mobilized funds worth </w:t>
      </w:r>
      <w:r>
        <w:rPr>
          <w:rStyle w:val="35"/>
          <w:rFonts w:hint="default" w:ascii="Cambria" w:hAnsi="Cambria" w:cs="Cambria"/>
          <w:woUserID w:val="1"/>
        </w:rPr>
        <w:t>₹10 lakhs</w:t>
      </w:r>
      <w:r>
        <w:rPr>
          <w:rFonts w:hint="default" w:ascii="Cambria" w:hAnsi="Cambria" w:cs="Cambria"/>
          <w:woUserID w:val="1"/>
        </w:rPr>
        <w:t xml:space="preserve"> to provide 17 projectors and screens to principals of 17 municipal schools for underprivileged students.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Organized </w:t>
      </w:r>
      <w:r>
        <w:rPr>
          <w:rStyle w:val="35"/>
          <w:rFonts w:hint="default" w:ascii="Cambria" w:hAnsi="Cambria" w:cs="Cambria"/>
          <w:woUserID w:val="1"/>
        </w:rPr>
        <w:t>Workshops on Stress Management</w:t>
      </w:r>
      <w:r>
        <w:rPr>
          <w:rFonts w:hint="default" w:ascii="Cambria" w:hAnsi="Cambria" w:cs="Cambria"/>
          <w:woUserID w:val="1"/>
        </w:rPr>
        <w:t xml:space="preserve"> by Counseling Psychologists at St. Peters College and New English School for school/college students.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Sponsored and organized a </w:t>
      </w:r>
      <w:r>
        <w:rPr>
          <w:rStyle w:val="35"/>
          <w:rFonts w:hint="default" w:ascii="Cambria" w:hAnsi="Cambria" w:cs="Cambria"/>
          <w:woUserID w:val="1"/>
        </w:rPr>
        <w:t>Free Karate Training Camp</w:t>
      </w:r>
      <w:r>
        <w:rPr>
          <w:rFonts w:hint="default" w:ascii="Cambria" w:hAnsi="Cambria" w:cs="Cambria"/>
          <w:woUserID w:val="1"/>
        </w:rPr>
        <w:t xml:space="preserve"> for 60 underprivileged girls of New English High School, Vasai.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Mentored 10 school girls of Satya Nagar by conducting a </w:t>
      </w:r>
      <w:r>
        <w:rPr>
          <w:rStyle w:val="35"/>
          <w:rFonts w:hint="default" w:ascii="Cambria" w:hAnsi="Cambria" w:cs="Cambria"/>
          <w:woUserID w:val="1"/>
        </w:rPr>
        <w:t>Free Cube Training Camp</w:t>
      </w:r>
      <w:r>
        <w:rPr>
          <w:rFonts w:hint="default" w:ascii="Cambria" w:hAnsi="Cambria" w:cs="Cambria"/>
          <w:woUserID w:val="1"/>
        </w:rPr>
        <w:t xml:space="preserve"> during summer, helping them become proficient in 3×3 Cube solving. Also conducting weekend doubt-solving sessions.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>• Volunteered with Lions Club on multiple humanitarian projects like stationery distribution, medical camps, and beach cleaning.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>• Donated old clothes and blankets to ashrams and hostels for homeless individuals and girls.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Sponsored the </w:t>
      </w:r>
      <w:r>
        <w:rPr>
          <w:rStyle w:val="35"/>
          <w:rFonts w:hint="default" w:ascii="Cambria" w:hAnsi="Cambria" w:cs="Cambria"/>
          <w:woUserID w:val="1"/>
        </w:rPr>
        <w:t>‘Feed the Hunger’</w:t>
      </w:r>
      <w:r>
        <w:rPr>
          <w:rFonts w:hint="default" w:ascii="Cambria" w:hAnsi="Cambria" w:cs="Cambria"/>
          <w:woUserID w:val="1"/>
        </w:rPr>
        <w:t xml:space="preserve"> initiative through 10+ donation drives, distributing over 1 ton of cooked food at orphanages and senior citizen homes. Also sponsored daily breakfast for pediatric cancer patients and caregivers at Wadia Hospital.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Sponsored daily </w:t>
      </w:r>
      <w:r>
        <w:rPr>
          <w:rStyle w:val="35"/>
          <w:rFonts w:hint="default" w:ascii="Cambria" w:hAnsi="Cambria" w:cs="Cambria"/>
          <w:woUserID w:val="1"/>
        </w:rPr>
        <w:t>tiffin services</w:t>
      </w:r>
      <w:r>
        <w:rPr>
          <w:rFonts w:hint="default" w:ascii="Cambria" w:hAnsi="Cambria" w:cs="Cambria"/>
          <w:woUserID w:val="1"/>
        </w:rPr>
        <w:t xml:space="preserve"> to widows and senior citizens of Virar for a month, continuing sponsorship during birthdays and anniversaries.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Designed, marketed, and sold bags under the </w:t>
      </w:r>
      <w:r>
        <w:rPr>
          <w:rStyle w:val="35"/>
          <w:rFonts w:hint="default" w:ascii="Cambria" w:hAnsi="Cambria" w:cs="Cambria"/>
          <w:woUserID w:val="1"/>
        </w:rPr>
        <w:t>‘Hamari Silai’</w:t>
      </w:r>
      <w:r>
        <w:rPr>
          <w:rFonts w:hint="default" w:ascii="Cambria" w:hAnsi="Cambria" w:cs="Cambria"/>
          <w:woUserID w:val="1"/>
        </w:rPr>
        <w:t xml:space="preserve"> project, raising </w:t>
      </w:r>
      <w:r>
        <w:rPr>
          <w:rStyle w:val="35"/>
          <w:rFonts w:hint="default" w:ascii="Cambria" w:hAnsi="Cambria" w:cs="Cambria"/>
          <w:woUserID w:val="1"/>
        </w:rPr>
        <w:t>₹23,000</w:t>
      </w:r>
      <w:r>
        <w:rPr>
          <w:rFonts w:hint="default" w:ascii="Cambria" w:hAnsi="Cambria" w:cs="Cambria"/>
          <w:woUserID w:val="1"/>
        </w:rPr>
        <w:t xml:space="preserve"> for 150+ underprivileged women.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Organized a </w:t>
      </w:r>
      <w:r>
        <w:rPr>
          <w:rStyle w:val="35"/>
          <w:rFonts w:hint="default" w:ascii="Cambria" w:hAnsi="Cambria" w:cs="Cambria"/>
          <w:woUserID w:val="1"/>
        </w:rPr>
        <w:t>Charity Musical Fundraiser</w:t>
      </w:r>
      <w:r>
        <w:rPr>
          <w:rFonts w:hint="default" w:ascii="Cambria" w:hAnsi="Cambria" w:cs="Cambria"/>
          <w:woUserID w:val="1"/>
        </w:rPr>
        <w:t xml:space="preserve">, raising </w:t>
      </w:r>
      <w:r>
        <w:rPr>
          <w:rStyle w:val="35"/>
          <w:rFonts w:hint="default" w:ascii="Cambria" w:hAnsi="Cambria" w:cs="Cambria"/>
          <w:woUserID w:val="1"/>
        </w:rPr>
        <w:t>₹1 lakh</w:t>
      </w:r>
      <w:r>
        <w:rPr>
          <w:rFonts w:hint="default" w:ascii="Cambria" w:hAnsi="Cambria" w:cs="Cambria"/>
          <w:woUserID w:val="1"/>
        </w:rPr>
        <w:t xml:space="preserve"> to pay hospital bills of a baby admitted in Wockhardt Hospital for Encephalitis and Status.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3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bidi w:val="0"/>
        <w:spacing w:line="420" w:lineRule="auto"/>
        <w:rPr>
          <w:rFonts w:hint="default"/>
          <w:color w:val="4F81BD"/>
        </w:rPr>
      </w:pPr>
      <w:r>
        <w:rPr>
          <w:rFonts w:hint="default" w:ascii="Cambria" w:hAnsi="Cambria" w:cs="Cambria"/>
          <w:color w:val="4F81BD"/>
          <w:woUserID w:val="1"/>
        </w:rPr>
        <w:t>CREATIVE ACTIVITIES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Published </w:t>
      </w:r>
      <w:r>
        <w:rPr>
          <w:rStyle w:val="35"/>
          <w:rFonts w:hint="default" w:ascii="Cambria" w:hAnsi="Cambria" w:cs="Cambria"/>
          <w:woUserID w:val="1"/>
        </w:rPr>
        <w:t>poems</w:t>
      </w:r>
      <w:r>
        <w:rPr>
          <w:rFonts w:hint="default" w:ascii="Cambria" w:hAnsi="Cambria" w:cs="Cambria"/>
          <w:woUserID w:val="1"/>
        </w:rPr>
        <w:t xml:space="preserve"> on Instagram under handle </w:t>
      </w:r>
      <w:r>
        <w:rPr>
          <w:rStyle w:val="17"/>
          <w:rFonts w:hint="default" w:ascii="Cambria" w:hAnsi="Cambria" w:cs="Cambria"/>
          <w:woUserID w:val="1"/>
        </w:rPr>
        <w:t>@avneers_alcove</w:t>
      </w:r>
      <w:r>
        <w:rPr>
          <w:rFonts w:hint="default" w:ascii="Cambria" w:hAnsi="Cambria" w:cs="Cambria"/>
          <w:woUserID w:val="1"/>
        </w:rPr>
        <w:t>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Lead singer in </w:t>
      </w:r>
      <w:r>
        <w:rPr>
          <w:rStyle w:val="35"/>
          <w:rFonts w:hint="default" w:ascii="Cambria" w:hAnsi="Cambria" w:cs="Cambria"/>
          <w:woUserID w:val="1"/>
        </w:rPr>
        <w:t>BD Idol</w:t>
      </w:r>
      <w:r>
        <w:rPr>
          <w:rFonts w:hint="default" w:ascii="Cambria" w:hAnsi="Cambria" w:cs="Cambria"/>
          <w:woUserID w:val="1"/>
        </w:rPr>
        <w:t xml:space="preserve"> and </w:t>
      </w:r>
      <w:r>
        <w:rPr>
          <w:rStyle w:val="35"/>
          <w:rFonts w:hint="default" w:ascii="Cambria" w:hAnsi="Cambria" w:cs="Cambria"/>
          <w:woUserID w:val="1"/>
        </w:rPr>
        <w:t>Hindi Diwas</w:t>
      </w:r>
      <w:r>
        <w:rPr>
          <w:rFonts w:hint="default" w:ascii="Cambria" w:hAnsi="Cambria" w:cs="Cambria"/>
          <w:woUserID w:val="1"/>
        </w:rPr>
        <w:t xml:space="preserve"> celebrations.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Performed as singer at multiple </w:t>
      </w:r>
      <w:r>
        <w:rPr>
          <w:rStyle w:val="35"/>
          <w:rFonts w:hint="default" w:ascii="Cambria" w:hAnsi="Cambria" w:cs="Cambria"/>
          <w:woUserID w:val="1"/>
        </w:rPr>
        <w:t>Lions Club charity events</w:t>
      </w:r>
      <w:r>
        <w:rPr>
          <w:rFonts w:hint="default" w:ascii="Cambria" w:hAnsi="Cambria" w:cs="Cambria"/>
          <w:woUserID w:val="1"/>
        </w:rPr>
        <w:t>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Performed in </w:t>
      </w:r>
      <w:r>
        <w:rPr>
          <w:rStyle w:val="35"/>
          <w:rFonts w:hint="default" w:ascii="Cambria" w:hAnsi="Cambria" w:cs="Cambria"/>
          <w:woUserID w:val="1"/>
        </w:rPr>
        <w:t>Annual Functions</w:t>
      </w:r>
      <w:r>
        <w:rPr>
          <w:rFonts w:hint="default" w:ascii="Cambria" w:hAnsi="Cambria" w:cs="Cambria"/>
          <w:woUserID w:val="1"/>
        </w:rPr>
        <w:t xml:space="preserve"> of BD Somani International School and JBCN schools.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Written </w:t>
      </w:r>
      <w:r>
        <w:rPr>
          <w:rStyle w:val="35"/>
          <w:rFonts w:hint="default" w:ascii="Cambria" w:hAnsi="Cambria" w:cs="Cambria"/>
          <w:woUserID w:val="1"/>
        </w:rPr>
        <w:t>blogs</w:t>
      </w:r>
      <w:r>
        <w:rPr>
          <w:rFonts w:hint="default" w:ascii="Cambria" w:hAnsi="Cambria" w:cs="Cambria"/>
          <w:woUserID w:val="1"/>
        </w:rPr>
        <w:t xml:space="preserve"> on </w:t>
      </w:r>
      <w:r>
        <w:rPr>
          <w:rStyle w:val="17"/>
          <w:rFonts w:hint="default" w:ascii="Cambria" w:hAnsi="Cambria" w:cs="Cambria"/>
          <w:woUserID w:val="1"/>
        </w:rPr>
        <w:t>Depression and Bullying</w:t>
      </w:r>
      <w:r>
        <w:rPr>
          <w:rFonts w:hint="default" w:ascii="Cambria" w:hAnsi="Cambria" w:cs="Cambria"/>
          <w:woUserID w:val="1"/>
        </w:rPr>
        <w:t xml:space="preserve"> on </w:t>
      </w:r>
      <w:r>
        <w:rPr>
          <w:rFonts w:hint="default" w:ascii="Cambria" w:hAnsi="Cambria" w:cs="Cambria"/>
          <w:woUserID w:val="1"/>
        </w:rPr>
        <w:fldChar w:fldCharType="begin"/>
      </w:r>
      <w:r>
        <w:rPr>
          <w:rFonts w:hint="default" w:ascii="Cambria" w:hAnsi="Cambria" w:cs="Cambria"/>
          <w:woUserID w:val="1"/>
        </w:rPr>
        <w:instrText xml:space="preserve"> HYPERLINK "http://www.blogspot.com" \t "_new" </w:instrText>
      </w:r>
      <w:r>
        <w:rPr>
          <w:rFonts w:hint="default" w:ascii="Cambria" w:hAnsi="Cambria" w:cs="Cambria"/>
          <w:woUserID w:val="1"/>
        </w:rPr>
        <w:fldChar w:fldCharType="separate"/>
      </w:r>
      <w:r>
        <w:rPr>
          <w:rStyle w:val="20"/>
          <w:rFonts w:hint="default" w:ascii="Cambria" w:hAnsi="Cambria" w:cs="Cambria"/>
          <w:woUserID w:val="1"/>
        </w:rPr>
        <w:t>www.blogspot.com</w:t>
      </w:r>
      <w:r>
        <w:rPr>
          <w:rFonts w:hint="default" w:ascii="Cambria" w:hAnsi="Cambria" w:cs="Cambria"/>
          <w:woUserID w:val="1"/>
        </w:rPr>
        <w:fldChar w:fldCharType="end"/>
      </w:r>
      <w:r>
        <w:rPr>
          <w:rFonts w:hint="default" w:ascii="Cambria" w:hAnsi="Cambria" w:cs="Cambria"/>
          <w:woUserID w:val="1"/>
        </w:rPr>
        <w:t>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Performed theatre and drama for 3 years through </w:t>
      </w:r>
      <w:r>
        <w:rPr>
          <w:rStyle w:val="35"/>
          <w:rFonts w:hint="default" w:ascii="Cambria" w:hAnsi="Cambria" w:cs="Cambria"/>
          <w:woUserID w:val="1"/>
        </w:rPr>
        <w:t>Viva Voice Academy</w:t>
      </w:r>
      <w:r>
        <w:rPr>
          <w:rFonts w:hint="default" w:ascii="Cambria" w:hAnsi="Cambria" w:cs="Cambria"/>
          <w:woUserID w:val="1"/>
        </w:rPr>
        <w:t>, including a solo monologue performance of 5 minutes on stage.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Trained for over </w:t>
      </w:r>
      <w:r>
        <w:rPr>
          <w:rStyle w:val="35"/>
          <w:rFonts w:hint="default" w:ascii="Cambria" w:hAnsi="Cambria" w:cs="Cambria"/>
          <w:woUserID w:val="1"/>
        </w:rPr>
        <w:t>8 years in Freestyle &amp; Bollywood Dance</w:t>
      </w:r>
      <w:r>
        <w:rPr>
          <w:rFonts w:hint="default" w:ascii="Cambria" w:hAnsi="Cambria" w:cs="Cambria"/>
          <w:woUserID w:val="1"/>
        </w:rPr>
        <w:t xml:space="preserve"> from </w:t>
      </w:r>
      <w:r>
        <w:rPr>
          <w:rStyle w:val="17"/>
          <w:rFonts w:hint="default" w:ascii="Cambria" w:hAnsi="Cambria" w:cs="Cambria"/>
          <w:woUserID w:val="1"/>
        </w:rPr>
        <w:t>Yashraj Danztanz</w:t>
      </w:r>
      <w:r>
        <w:rPr>
          <w:rFonts w:hint="default" w:ascii="Cambria" w:hAnsi="Cambria" w:cs="Cambria"/>
          <w:woUserID w:val="1"/>
        </w:rPr>
        <w:t>, performed at their annual events, and achieved an award.</w:t>
      </w: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keepNext w:val="0"/>
        <w:keepLines w:val="0"/>
        <w:widowControl/>
        <w:suppressLineNumbers w:val="0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pict>
          <v:rect id="_x0000_i103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spacing w:line="420" w:lineRule="auto"/>
        <w:rPr>
          <w:rFonts w:hint="default"/>
        </w:rPr>
      </w:pPr>
      <w:r>
        <w:rPr>
          <w:rStyle w:val="35"/>
          <w:rFonts w:hint="default" w:ascii="Cambria" w:hAnsi="Cambria" w:cs="Cambria"/>
          <w:b/>
          <w:bCs/>
          <w:sz w:val="28"/>
          <w:szCs w:val="28"/>
          <w:woUserID w:val="1"/>
        </w:rPr>
        <w:t>SPORTS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t xml:space="preserve">• A </w:t>
      </w:r>
      <w:r>
        <w:rPr>
          <w:rStyle w:val="35"/>
          <w:rFonts w:hint="default" w:ascii="Cambria" w:hAnsi="Cambria" w:cs="Cambria"/>
          <w:woUserID w:val="1"/>
        </w:rPr>
        <w:t>purple belt holder</w:t>
      </w:r>
      <w:r>
        <w:rPr>
          <w:rFonts w:hint="default" w:ascii="Cambria" w:hAnsi="Cambria" w:cs="Cambria"/>
          <w:woUserID w:val="1"/>
        </w:rPr>
        <w:t xml:space="preserve"> with 8 years of Karate training; participated at </w:t>
      </w:r>
      <w:r>
        <w:rPr>
          <w:rStyle w:val="35"/>
          <w:rFonts w:hint="default" w:ascii="Cambria" w:hAnsi="Cambria" w:cs="Cambria"/>
          <w:woUserID w:val="1"/>
        </w:rPr>
        <w:t>SFA (Sports for All)</w:t>
      </w:r>
      <w:r>
        <w:rPr>
          <w:rFonts w:hint="default" w:ascii="Cambria" w:hAnsi="Cambria" w:cs="Cambria"/>
          <w:woUserID w:val="1"/>
        </w:rPr>
        <w:t xml:space="preserve"> inter-school competitions.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A passionate </w:t>
      </w:r>
      <w:r>
        <w:rPr>
          <w:rStyle w:val="35"/>
          <w:rFonts w:hint="default" w:ascii="Cambria" w:hAnsi="Cambria" w:cs="Cambria"/>
          <w:woUserID w:val="1"/>
        </w:rPr>
        <w:t>swimmer</w:t>
      </w:r>
      <w:r>
        <w:rPr>
          <w:rFonts w:hint="default" w:ascii="Cambria" w:hAnsi="Cambria" w:cs="Cambria"/>
          <w:woUserID w:val="1"/>
        </w:rPr>
        <w:t>, represented JBCN and BD Somani Schools at inter-school competitions.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Trained in </w:t>
      </w:r>
      <w:r>
        <w:rPr>
          <w:rStyle w:val="35"/>
          <w:rFonts w:hint="default" w:ascii="Cambria" w:hAnsi="Cambria" w:cs="Cambria"/>
          <w:woUserID w:val="1"/>
        </w:rPr>
        <w:t>Skating</w:t>
      </w:r>
      <w:r>
        <w:rPr>
          <w:rFonts w:hint="default" w:ascii="Cambria" w:hAnsi="Cambria" w:cs="Cambria"/>
          <w:woUserID w:val="1"/>
        </w:rPr>
        <w:t xml:space="preserve"> for 3 years and participated in school annual sports day.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  <w:r>
        <w:rPr>
          <w:rFonts w:hint="default" w:ascii="Cambria" w:hAnsi="Cambria" w:cs="Cambria"/>
          <w:woUserID w:val="1"/>
        </w:rPr>
        <w:br w:type="textWrapping"/>
      </w:r>
      <w:r>
        <w:rPr>
          <w:rFonts w:hint="default" w:ascii="Cambria" w:hAnsi="Cambria" w:cs="Cambria"/>
          <w:woUserID w:val="1"/>
        </w:rPr>
        <w:t xml:space="preserve">• Participated in </w:t>
      </w:r>
      <w:r>
        <w:rPr>
          <w:rStyle w:val="35"/>
          <w:rFonts w:hint="default" w:ascii="Cambria" w:hAnsi="Cambria" w:cs="Cambria"/>
          <w:woUserID w:val="1"/>
        </w:rPr>
        <w:t>5km marathons and walkathons</w:t>
      </w:r>
      <w:r>
        <w:rPr>
          <w:rFonts w:hint="default" w:ascii="Cambria" w:hAnsi="Cambria" w:cs="Cambria"/>
          <w:woUserID w:val="1"/>
        </w:rPr>
        <w:t xml:space="preserve"> conducted by Lions Club, JBCN School, and Aashray Foundation.</w:t>
      </w:r>
    </w:p>
    <w:p>
      <w:pPr>
        <w:pStyle w:val="34"/>
        <w:keepNext w:val="0"/>
        <w:keepLines w:val="0"/>
        <w:widowControl/>
        <w:suppressLineNumbers w:val="0"/>
        <w:spacing w:line="420" w:lineRule="auto"/>
        <w:rPr>
          <w:rFonts w:hint="default" w:ascii="Cambria" w:hAnsi="Cambria" w:cs="Cambria"/>
          <w:woUserID w:val="1"/>
        </w:rPr>
      </w:pPr>
    </w:p>
    <w:p>
      <w:pPr>
        <w:pStyle w:val="34"/>
        <w:keepNext w:val="0"/>
        <w:keepLines w:val="0"/>
        <w:widowControl/>
        <w:suppressLineNumbers w:val="0"/>
        <w:spacing w:line="360" w:lineRule="auto"/>
        <w:rPr>
          <w:rFonts w:hint="default" w:ascii="Cambria" w:hAnsi="Cambria" w:cs="Cambria"/>
          <w:woUserID w:val="1"/>
        </w:rPr>
      </w:pPr>
    </w:p>
    <w:p>
      <w:pPr>
        <w:rPr>
          <w:rFonts w:hint="default" w:ascii="Cambria" w:hAnsi="Cambria" w:cs="Cambria"/>
          <w:woUserID w:val="1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altName w:val="Kingsoft Confetti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Cambria">
    <w:altName w:val="Georgia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ＭＳ 明朝">
    <w:altName w:val="汉仪书宋二KW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ゴシック">
    <w:altName w:val="汉仪书宋二KW"/>
    <w:panose1 w:val="00000000000000000000"/>
    <w:charset w:val="80"/>
    <w:family w:val="modern"/>
    <w:pitch w:val="default"/>
    <w:sig w:usb0="00000000" w:usb1="00000000" w:usb2="00000010" w:usb3="00000000" w:csb0="00020000" w:csb1="00000000"/>
  </w:font>
  <w:font w:name="Symbol">
    <w:altName w:val="Kingsoft Sign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Courier">
    <w:altName w:val="Noto Serif Bengali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Noto Serif Bengali">
    <w:panose1 w:val="02020502040504020204"/>
    <w:charset w:val="00"/>
    <w:family w:val="auto"/>
    <w:pitch w:val="default"/>
    <w:sig w:usb0="00010000" w:usb1="00000000" w:usb2="00000000" w:usb3="00000000" w:csb0="0000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ＭＳ 明朝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2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1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6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5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3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5DEEAFF"/>
    <w:rsid w:val="36E7A0D2"/>
    <w:rsid w:val="57E71C29"/>
    <w:rsid w:val="5DBE653C"/>
    <w:rsid w:val="5FD7FA8C"/>
    <w:rsid w:val="6B7FE6A4"/>
    <w:rsid w:val="737F83F4"/>
    <w:rsid w:val="77DDE6DC"/>
    <w:rsid w:val="7BEC2D34"/>
    <w:rsid w:val="7BF086F3"/>
    <w:rsid w:val="7D9D07DE"/>
    <w:rsid w:val="7DFFF8CF"/>
    <w:rsid w:val="7EBF868E"/>
    <w:rsid w:val="7F9FB1E8"/>
    <w:rsid w:val="7FEF31AA"/>
    <w:rsid w:val="7FFB88F0"/>
    <w:rsid w:val="7FFD6F79"/>
    <w:rsid w:val="B3E4E66C"/>
    <w:rsid w:val="D3E7042D"/>
    <w:rsid w:val="D58E10CF"/>
    <w:rsid w:val="D5DF1F7C"/>
    <w:rsid w:val="D5FE6BA6"/>
    <w:rsid w:val="DF68D760"/>
    <w:rsid w:val="DF7BA24F"/>
    <w:rsid w:val="F2FBC111"/>
    <w:rsid w:val="FB5E2A80"/>
    <w:rsid w:val="FDD63D91"/>
    <w:rsid w:val="FE7B4A01"/>
    <w:rsid w:val="FFDF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nhideWhenUsed="0" w:uiPriority="63" w:semiHidden="0" w:name="Medium Shading 1 Accent 1"/>
    <w:lsdException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qFormat="1" w:unhideWhenUsed="0" w:uiPriority="68" w:semiHidden="0" w:name="Medium Grid 2 Accent 1"/>
    <w:lsdException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qFormat="1"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qFormat="1" w:unhideWhenUsed="0" w:uiPriority="65" w:semiHidden="0" w:name="Medium List 1 Accent 3"/>
    <w:lsdException w:unhideWhenUsed="0" w:uiPriority="66" w:semiHidden="0" w:name="Medium List 2 Accent 3"/>
    <w:lsdException w:qFormat="1"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qFormat="1"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qFormat="1"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40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41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2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7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6"/>
    <w:unhideWhenUsed/>
    <w:uiPriority w:val="99"/>
    <w:pPr>
      <w:spacing w:after="120"/>
    </w:pPr>
  </w:style>
  <w:style w:type="paragraph" w:styleId="14">
    <w:name w:val="Body Text 2"/>
    <w:basedOn w:val="1"/>
    <w:link w:val="147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8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20">
    <w:name w:val="Hyperlink"/>
    <w:basedOn w:val="11"/>
    <w:semiHidden/>
    <w:unhideWhenUsed/>
    <w:uiPriority w:val="99"/>
    <w:rPr>
      <w:color w:val="0000FF"/>
      <w:u w:val="single"/>
    </w:rPr>
  </w:style>
  <w:style w:type="paragraph" w:styleId="21">
    <w:name w:val="List"/>
    <w:basedOn w:val="1"/>
    <w:unhideWhenUsed/>
    <w:uiPriority w:val="99"/>
    <w:pPr>
      <w:ind w:left="360" w:hanging="360"/>
      <w:contextualSpacing/>
    </w:pPr>
  </w:style>
  <w:style w:type="paragraph" w:styleId="22">
    <w:name w:val="List 2"/>
    <w:basedOn w:val="1"/>
    <w:unhideWhenUsed/>
    <w:uiPriority w:val="99"/>
    <w:pPr>
      <w:ind w:left="720" w:hanging="360"/>
      <w:contextualSpacing/>
    </w:pPr>
  </w:style>
  <w:style w:type="paragraph" w:styleId="23">
    <w:name w:val="List 3"/>
    <w:basedOn w:val="1"/>
    <w:unhideWhenUsed/>
    <w:uiPriority w:val="99"/>
    <w:pPr>
      <w:ind w:left="1080" w:hanging="360"/>
      <w:contextualSpacing/>
    </w:pPr>
  </w:style>
  <w:style w:type="paragraph" w:styleId="24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5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6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7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8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9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0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1">
    <w:name w:val="List Number 2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32">
    <w:name w:val="List Number 3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3">
    <w:name w:val="macro"/>
    <w:link w:val="149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34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35">
    <w:name w:val="Strong"/>
    <w:basedOn w:val="11"/>
    <w:qFormat/>
    <w:uiPriority w:val="22"/>
    <w:rPr>
      <w:b/>
      <w:bCs/>
    </w:rPr>
  </w:style>
  <w:style w:type="paragraph" w:styleId="36">
    <w:name w:val="Subtitle"/>
    <w:basedOn w:val="1"/>
    <w:next w:val="1"/>
    <w:link w:val="14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7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8">
    <w:name w:val="Title"/>
    <w:basedOn w:val="1"/>
    <w:next w:val="1"/>
    <w:link w:val="143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9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40">
    <w:name w:val="Light Shading Accent 1"/>
    <w:basedOn w:val="1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41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2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3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4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5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6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7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8">
    <w:name w:val="Light List Accent 2"/>
    <w:basedOn w:val="1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9">
    <w:name w:val="Light List Accent 3"/>
    <w:basedOn w:val="1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50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1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2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3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4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5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6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7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8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9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60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1"/>
    <w:basedOn w:val="1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2"/>
    <w:basedOn w:val="1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6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7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3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4">
    <w:name w:val="Medium Lis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5">
    <w:name w:val="Medium List 1 Accen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6">
    <w:name w:val="Medium List 1 Accent 2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7">
    <w:name w:val="Medium List 1 Accent 3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8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9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80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81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7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8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9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90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91">
    <w:name w:val="Medium Grid 1 Accent 3"/>
    <w:basedOn w:val="1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2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3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4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5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1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1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2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3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4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5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6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7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8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9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0">
    <w:name w:val="Dark List Accent 1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11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2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3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4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5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6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3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0">
    <w:name w:val="Colorful Shading Accent 4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Shading Accent 5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2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3">
    <w:name w:val="Colorful List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4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5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6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7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8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9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30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31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2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3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4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5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6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7">
    <w:name w:val="Header Char"/>
    <w:basedOn w:val="11"/>
    <w:link w:val="19"/>
    <w:uiPriority w:val="99"/>
  </w:style>
  <w:style w:type="character" w:customStyle="1" w:styleId="138">
    <w:name w:val="Footer Char"/>
    <w:basedOn w:val="11"/>
    <w:link w:val="18"/>
    <w:uiPriority w:val="99"/>
  </w:style>
  <w:style w:type="paragraph" w:styleId="139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40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1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2">
    <w:name w:val="Heading 3 Char"/>
    <w:basedOn w:val="11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3">
    <w:name w:val="Title Char"/>
    <w:basedOn w:val="11"/>
    <w:link w:val="38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4">
    <w:name w:val="Subtitle Char"/>
    <w:basedOn w:val="11"/>
    <w:link w:val="3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5">
    <w:name w:val="List Paragraph"/>
    <w:basedOn w:val="1"/>
    <w:qFormat/>
    <w:uiPriority w:val="34"/>
    <w:pPr>
      <w:ind w:left="720"/>
      <w:contextualSpacing/>
    </w:pPr>
  </w:style>
  <w:style w:type="character" w:customStyle="1" w:styleId="146">
    <w:name w:val="Body Text Char"/>
    <w:basedOn w:val="11"/>
    <w:link w:val="13"/>
    <w:uiPriority w:val="99"/>
  </w:style>
  <w:style w:type="character" w:customStyle="1" w:styleId="147">
    <w:name w:val="Body Text 2 Char"/>
    <w:basedOn w:val="11"/>
    <w:link w:val="14"/>
    <w:uiPriority w:val="99"/>
  </w:style>
  <w:style w:type="character" w:customStyle="1" w:styleId="148">
    <w:name w:val="Body Text 3 Char"/>
    <w:basedOn w:val="11"/>
    <w:link w:val="15"/>
    <w:uiPriority w:val="99"/>
    <w:rPr>
      <w:sz w:val="16"/>
      <w:szCs w:val="16"/>
    </w:rPr>
  </w:style>
  <w:style w:type="character" w:customStyle="1" w:styleId="149">
    <w:name w:val="Macro Text Char"/>
    <w:basedOn w:val="11"/>
    <w:link w:val="33"/>
    <w:uiPriority w:val="99"/>
    <w:rPr>
      <w:rFonts w:ascii="Courier" w:hAnsi="Courier"/>
      <w:sz w:val="20"/>
      <w:szCs w:val="20"/>
    </w:rPr>
  </w:style>
  <w:style w:type="paragraph" w:styleId="150">
    <w:name w:val="Quote"/>
    <w:basedOn w:val="1"/>
    <w:next w:val="1"/>
    <w:link w:val="151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Quote Char"/>
    <w:basedOn w:val="1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2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3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4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5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6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7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8">
    <w:name w:val="Intense Quote"/>
    <w:basedOn w:val="1"/>
    <w:next w:val="1"/>
    <w:link w:val="159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Intense Quote Char"/>
    <w:basedOn w:val="11"/>
    <w:link w:val="158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1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2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3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4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5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/APA.XSL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WWO_wpscloud_20231009072630-3916d64f34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2013-12-25T07:15:00Z</dcterms:created>
  <dc:creator>python-docx</dc:creator>
  <dc:description>generated by python-docx</dc:description>
  <dcterms:modified xsi:type="dcterms:W3CDTF">2025-10-17T12:53:14Z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1033-0.0.0.0</vt:lpwstr>
  </property>
</Properties>
</file>